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297FC" w14:textId="77777777" w:rsidR="00BF62E7" w:rsidRDefault="00000000">
      <w:pPr>
        <w:spacing w:before="120" w:after="40"/>
        <w:jc w:val="center"/>
      </w:pPr>
      <w:r>
        <w:rPr>
          <w:rFonts w:ascii="Arial" w:hAnsi="Arial"/>
          <w:b/>
          <w:sz w:val="21"/>
        </w:rPr>
        <w:t>TITLE OF THE ABSTRACT</w:t>
      </w:r>
    </w:p>
    <w:p w14:paraId="3F7D9010" w14:textId="77777777" w:rsidR="00BF62E7" w:rsidRDefault="00000000">
      <w:pPr>
        <w:spacing w:after="80"/>
        <w:jc w:val="center"/>
      </w:pPr>
      <w:r>
        <w:rPr>
          <w:b/>
        </w:rPr>
        <w:t>[Enter a concise and informative title of the abstract.]</w:t>
      </w:r>
    </w:p>
    <w:p w14:paraId="4F0C96C5" w14:textId="77777777" w:rsidR="00BF62E7" w:rsidRDefault="00000000">
      <w:pPr>
        <w:spacing w:before="120" w:after="40"/>
        <w:jc w:val="center"/>
      </w:pPr>
      <w:r>
        <w:rPr>
          <w:rFonts w:ascii="Arial" w:hAnsi="Arial"/>
          <w:b/>
          <w:sz w:val="21"/>
        </w:rPr>
        <w:t>AUTHOR(S) AND AFFILIATIONS</w:t>
      </w:r>
    </w:p>
    <w:p w14:paraId="01D6C40B" w14:textId="77777777" w:rsidR="00282715" w:rsidRDefault="00000000">
      <w:pPr>
        <w:jc w:val="center"/>
      </w:pPr>
      <w:r>
        <w:t xml:space="preserve">[Full Name of Author </w:t>
      </w:r>
      <w:proofErr w:type="gramStart"/>
      <w:r>
        <w:t>1]¹</w:t>
      </w:r>
      <w:proofErr w:type="gramEnd"/>
      <w:r>
        <w:t xml:space="preserve">, [Full Name of Author </w:t>
      </w:r>
      <w:proofErr w:type="gramStart"/>
      <w:r>
        <w:t>2]²</w:t>
      </w:r>
      <w:proofErr w:type="gramEnd"/>
      <w:r>
        <w:t xml:space="preserve">, [Full Name of Author </w:t>
      </w:r>
      <w:proofErr w:type="gramStart"/>
      <w:r>
        <w:t>3]³</w:t>
      </w:r>
      <w:proofErr w:type="gramEnd"/>
      <w:r w:rsidR="00282715">
        <w:t xml:space="preserve"> </w:t>
      </w:r>
    </w:p>
    <w:p w14:paraId="3100DF0E" w14:textId="575F65F1" w:rsidR="00BF62E7" w:rsidRDefault="00282715">
      <w:pPr>
        <w:jc w:val="center"/>
      </w:pPr>
      <w:r>
        <w:t>(Name of the presenting author should be underlined)</w:t>
      </w:r>
    </w:p>
    <w:p w14:paraId="0979ED9D" w14:textId="77777777" w:rsidR="00BF62E7" w:rsidRDefault="00000000">
      <w:pPr>
        <w:jc w:val="center"/>
      </w:pPr>
      <w:r>
        <w:t>¹ [Department, Institution, City, Country]</w:t>
      </w:r>
    </w:p>
    <w:p w14:paraId="259D4520" w14:textId="77777777" w:rsidR="00BF62E7" w:rsidRDefault="00000000">
      <w:pPr>
        <w:jc w:val="center"/>
      </w:pPr>
      <w:r>
        <w:t>² [Department, Institution, City, Country]</w:t>
      </w:r>
    </w:p>
    <w:p w14:paraId="1D71B318" w14:textId="77777777" w:rsidR="00BF62E7" w:rsidRDefault="00000000">
      <w:pPr>
        <w:jc w:val="center"/>
      </w:pPr>
      <w:r>
        <w:t>³ [Department, Institution, City, Country]</w:t>
      </w:r>
    </w:p>
    <w:p w14:paraId="2DF06AB9" w14:textId="77777777" w:rsidR="00BF62E7" w:rsidRDefault="00000000">
      <w:pPr>
        <w:spacing w:before="120" w:after="40"/>
      </w:pPr>
      <w:r>
        <w:rPr>
          <w:rFonts w:ascii="Arial" w:hAnsi="Arial"/>
          <w:b/>
          <w:sz w:val="21"/>
        </w:rPr>
        <w:t>CORRESPONDING AUTHOR</w:t>
      </w:r>
    </w:p>
    <w:p w14:paraId="7B3B0E39" w14:textId="77777777" w:rsidR="00BF62E7" w:rsidRDefault="00000000">
      <w:r>
        <w:t>[</w:t>
      </w:r>
      <w:proofErr w:type="gramStart"/>
      <w:r>
        <w:t>Name]  |</w:t>
      </w:r>
      <w:proofErr w:type="gramEnd"/>
      <w:r>
        <w:t xml:space="preserve">  [Email </w:t>
      </w:r>
      <w:proofErr w:type="gramStart"/>
      <w:r>
        <w:t>address]  |</w:t>
      </w:r>
      <w:proofErr w:type="gramEnd"/>
      <w:r>
        <w:t xml:space="preserve">  [Contact number, optional]</w:t>
      </w:r>
    </w:p>
    <w:p w14:paraId="239DAACD" w14:textId="77777777" w:rsidR="00BF62E7" w:rsidRDefault="00000000">
      <w:pPr>
        <w:spacing w:before="120" w:after="40"/>
      </w:pPr>
      <w:r>
        <w:rPr>
          <w:rFonts w:ascii="Arial" w:hAnsi="Arial"/>
          <w:b/>
          <w:sz w:val="21"/>
        </w:rPr>
        <w:t>ABSTRACT</w:t>
      </w:r>
    </w:p>
    <w:p w14:paraId="72AE4B51" w14:textId="77777777" w:rsidR="00BF62E7" w:rsidRDefault="00000000">
      <w:r>
        <w:t xml:space="preserve">[Write the abstract here. Suggested content: background and rationale; aim/objectives; methodology or approach; key results/findings; and conclusion, significance, or practical implications. Please confirm and follow the word limit and formatting requirements issued by the seminar </w:t>
      </w:r>
      <w:proofErr w:type="spellStart"/>
      <w:r>
        <w:t>organisers</w:t>
      </w:r>
      <w:proofErr w:type="spellEnd"/>
      <w:r>
        <w:t>.] MAX 300 words</w:t>
      </w:r>
    </w:p>
    <w:p w14:paraId="238C6241" w14:textId="77777777" w:rsidR="00BF62E7" w:rsidRDefault="00000000">
      <w:pPr>
        <w:spacing w:before="120" w:after="40"/>
      </w:pPr>
      <w:r>
        <w:rPr>
          <w:rFonts w:ascii="Arial" w:hAnsi="Arial"/>
          <w:b/>
          <w:sz w:val="21"/>
        </w:rPr>
        <w:t>KEYWORDS</w:t>
      </w:r>
    </w:p>
    <w:p w14:paraId="5BA22CF5" w14:textId="77777777" w:rsidR="00BF62E7" w:rsidRDefault="00000000">
      <w:r>
        <w:t>[Provide 4–6 keywords, separated by commas.]</w:t>
      </w:r>
    </w:p>
    <w:p w14:paraId="77A38892" w14:textId="77777777" w:rsidR="00BF62E7" w:rsidRDefault="00000000">
      <w:pPr>
        <w:spacing w:before="120" w:after="40"/>
      </w:pPr>
      <w:r>
        <w:rPr>
          <w:rFonts w:ascii="Arial" w:hAnsi="Arial"/>
          <w:b/>
          <w:sz w:val="21"/>
        </w:rPr>
        <w:t>PREFERRED PRESENTATION MODE</w:t>
      </w:r>
    </w:p>
    <w:p w14:paraId="57BB3383" w14:textId="77777777" w:rsidR="00BF62E7" w:rsidRDefault="00000000">
      <w:r>
        <w:t>☐ Oral Presentation     ☐ Poster Presentation</w:t>
      </w:r>
    </w:p>
    <w:p w14:paraId="43B406C6" w14:textId="77777777" w:rsidR="00BF62E7" w:rsidRDefault="00000000">
      <w:pPr>
        <w:spacing w:before="120" w:after="40"/>
      </w:pPr>
      <w:r>
        <w:rPr>
          <w:rFonts w:ascii="Arial" w:hAnsi="Arial"/>
          <w:b/>
          <w:sz w:val="21"/>
        </w:rPr>
        <w:t>DECLARATION</w:t>
      </w:r>
    </w:p>
    <w:p w14:paraId="6C74C021" w14:textId="77777777" w:rsidR="00BF62E7" w:rsidRDefault="00000000">
      <w:r>
        <w:t>The authors confirm that the abstract is original and that all authors have approved its submission.</w:t>
      </w:r>
    </w:p>
    <w:sectPr w:rsidR="00BF62E7">
      <w:headerReference w:type="default" r:id="rId8"/>
      <w:footerReference w:type="default" r:id="rId9"/>
      <w:pgSz w:w="12240" w:h="15840"/>
      <w:pgMar w:top="1037" w:right="1181" w:bottom="979" w:left="1181" w:header="403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C2DA8B" w14:textId="77777777" w:rsidR="00F371B7" w:rsidRDefault="00F371B7">
      <w:pPr>
        <w:spacing w:line="240" w:lineRule="auto"/>
      </w:pPr>
      <w:r>
        <w:separator/>
      </w:r>
    </w:p>
  </w:endnote>
  <w:endnote w:type="continuationSeparator" w:id="0">
    <w:p w14:paraId="1CA92578" w14:textId="77777777" w:rsidR="00F371B7" w:rsidRDefault="00F371B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A2119" w14:textId="77777777" w:rsidR="00BF62E7" w:rsidRDefault="00000000">
    <w:pPr>
      <w:pStyle w:val="Footer"/>
      <w:spacing w:before="40"/>
      <w:jc w:val="center"/>
    </w:pPr>
    <w:r>
      <w:rPr>
        <w:rFonts w:ascii="Arial" w:hAnsi="Arial"/>
        <w:color w:val="555555"/>
        <w:sz w:val="16"/>
      </w:rPr>
      <w:t xml:space="preserve">Abstract </w:t>
    </w:r>
    <w:proofErr w:type="gramStart"/>
    <w:r>
      <w:rPr>
        <w:rFonts w:ascii="Arial" w:hAnsi="Arial"/>
        <w:color w:val="555555"/>
        <w:sz w:val="16"/>
      </w:rPr>
      <w:t>Submission  |</w:t>
    </w:r>
    <w:proofErr w:type="gramEnd"/>
    <w:r>
      <w:rPr>
        <w:rFonts w:ascii="Arial" w:hAnsi="Arial"/>
        <w:color w:val="555555"/>
        <w:sz w:val="16"/>
      </w:rPr>
      <w:t xml:space="preserve">  </w:t>
    </w:r>
    <w:proofErr w:type="gramStart"/>
    <w:r>
      <w:rPr>
        <w:rFonts w:ascii="Arial" w:hAnsi="Arial"/>
        <w:color w:val="555555"/>
        <w:sz w:val="16"/>
      </w:rPr>
      <w:t>bsefsi2027@cgu-odisha.ac.in  |</w:t>
    </w:r>
    <w:proofErr w:type="gramEnd"/>
    <w:r>
      <w:rPr>
        <w:rFonts w:ascii="Arial" w:hAnsi="Arial"/>
        <w:color w:val="555555"/>
        <w:sz w:val="16"/>
      </w:rPr>
      <w:t xml:space="preserve">  </w:t>
    </w:r>
  </w:p>
  <w:p w14:paraId="52F48DD4" w14:textId="77777777" w:rsidR="00BF62E7" w:rsidRDefault="00000000">
    <w:pPr>
      <w:spacing w:after="0"/>
      <w:jc w:val="center"/>
    </w:pPr>
    <w:r>
      <w:rPr>
        <w:rFonts w:ascii="Arial" w:hAnsi="Arial"/>
        <w:color w:val="555555"/>
        <w:sz w:val="14"/>
      </w:rPr>
      <w:t xml:space="preserve">Building Sustainable Food Ecosystems and Food Safety in </w:t>
    </w:r>
    <w:proofErr w:type="gramStart"/>
    <w:r>
      <w:rPr>
        <w:rFonts w:ascii="Arial" w:hAnsi="Arial"/>
        <w:color w:val="555555"/>
        <w:sz w:val="14"/>
      </w:rPr>
      <w:t>India  •</w:t>
    </w:r>
    <w:proofErr w:type="gramEnd"/>
    <w:r>
      <w:rPr>
        <w:rFonts w:ascii="Arial" w:hAnsi="Arial"/>
        <w:color w:val="555555"/>
        <w:sz w:val="14"/>
      </w:rPr>
      <w:t xml:space="preserve">  Page </w:t>
    </w:r>
    <w:r>
      <w:rPr>
        <w:rFonts w:ascii="Arial" w:hAnsi="Arial"/>
        <w:color w:val="555555"/>
        <w:sz w:val="14"/>
      </w:rPr>
      <w:fldChar w:fldCharType="begin"/>
    </w:r>
    <w:r>
      <w:rPr>
        <w:rFonts w:ascii="Arial" w:hAnsi="Arial"/>
        <w:color w:val="555555"/>
        <w:sz w:val="14"/>
      </w:rPr>
      <w:instrText xml:space="preserve"> PAGE </w:instrText>
    </w:r>
    <w:r w:rsidR="00282715">
      <w:rPr>
        <w:rFonts w:ascii="Arial" w:hAnsi="Arial"/>
        <w:color w:val="555555"/>
        <w:sz w:val="14"/>
      </w:rPr>
      <w:fldChar w:fldCharType="separate"/>
    </w:r>
    <w:r w:rsidR="00282715">
      <w:rPr>
        <w:rFonts w:ascii="Arial" w:hAnsi="Arial"/>
        <w:noProof/>
        <w:color w:val="555555"/>
        <w:sz w:val="14"/>
      </w:rPr>
      <w:t>1</w:t>
    </w:r>
    <w:r>
      <w:rPr>
        <w:rFonts w:ascii="Arial" w:hAnsi="Arial"/>
        <w:color w:val="555555"/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8CFAE2" w14:textId="77777777" w:rsidR="00F371B7" w:rsidRDefault="00F371B7">
      <w:pPr>
        <w:spacing w:after="0"/>
      </w:pPr>
      <w:r>
        <w:separator/>
      </w:r>
    </w:p>
  </w:footnote>
  <w:footnote w:type="continuationSeparator" w:id="0">
    <w:p w14:paraId="0B1A454C" w14:textId="77777777" w:rsidR="00F371B7" w:rsidRDefault="00F371B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24974" w14:textId="77777777" w:rsidR="00BF62E7" w:rsidRDefault="00000000">
    <w:pPr>
      <w:spacing w:after="40"/>
      <w:jc w:val="center"/>
    </w:pPr>
    <w:r>
      <w:rPr>
        <w:rFonts w:ascii="Arial" w:hAnsi="Arial"/>
        <w:b/>
        <w:color w:val="285C35"/>
      </w:rPr>
      <w:t>Building Sustainable Food Ecosystems and Food Safety in India</w:t>
    </w:r>
  </w:p>
  <w:p w14:paraId="061893A7" w14:textId="77777777" w:rsidR="00BF62E7" w:rsidRDefault="00000000">
    <w:pPr>
      <w:pBdr>
        <w:bottom w:val="single" w:sz="10" w:space="4" w:color="C62828"/>
      </w:pBdr>
      <w:spacing w:after="60"/>
      <w:jc w:val="center"/>
    </w:pPr>
    <w:r>
      <w:rPr>
        <w:rFonts w:ascii="Arial" w:hAnsi="Arial"/>
        <w:i/>
        <w:color w:val="17365D"/>
        <w:sz w:val="16"/>
      </w:rPr>
      <w:t xml:space="preserve">International Seminar and Training </w:t>
    </w:r>
    <w:proofErr w:type="gramStart"/>
    <w:r>
      <w:rPr>
        <w:rFonts w:ascii="Arial" w:hAnsi="Arial"/>
        <w:i/>
        <w:color w:val="17365D"/>
        <w:sz w:val="16"/>
      </w:rPr>
      <w:t>Workshop  •</w:t>
    </w:r>
    <w:proofErr w:type="gramEnd"/>
    <w:r>
      <w:rPr>
        <w:rFonts w:ascii="Arial" w:hAnsi="Arial"/>
        <w:i/>
        <w:color w:val="17365D"/>
        <w:sz w:val="16"/>
      </w:rPr>
      <w:t xml:space="preserve">  21–23 January </w:t>
    </w:r>
    <w:proofErr w:type="gramStart"/>
    <w:r>
      <w:rPr>
        <w:rFonts w:ascii="Arial" w:hAnsi="Arial"/>
        <w:i/>
        <w:color w:val="17365D"/>
        <w:sz w:val="16"/>
      </w:rPr>
      <w:t>2027  •</w:t>
    </w:r>
    <w:proofErr w:type="gramEnd"/>
    <w:r>
      <w:rPr>
        <w:rFonts w:ascii="Arial" w:hAnsi="Arial"/>
        <w:i/>
        <w:color w:val="17365D"/>
        <w:sz w:val="16"/>
      </w:rPr>
      <w:t xml:space="preserve">  C. V. Raman Global University, Bhubaneswar, Odisha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ListNumber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ListNumber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ListBullet3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ListBullet2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ListNumber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List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 w16cid:durableId="1846747947">
    <w:abstractNumId w:val="5"/>
  </w:num>
  <w:num w:numId="2" w16cid:durableId="1233812023">
    <w:abstractNumId w:val="3"/>
  </w:num>
  <w:num w:numId="3" w16cid:durableId="1455637615">
    <w:abstractNumId w:val="2"/>
  </w:num>
  <w:num w:numId="4" w16cid:durableId="782114039">
    <w:abstractNumId w:val="4"/>
  </w:num>
  <w:num w:numId="5" w16cid:durableId="1411466814">
    <w:abstractNumId w:val="1"/>
  </w:num>
  <w:num w:numId="6" w16cid:durableId="12954069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82715"/>
    <w:rsid w:val="0029639D"/>
    <w:rsid w:val="00326F90"/>
    <w:rsid w:val="003E1D30"/>
    <w:rsid w:val="00AA1D8D"/>
    <w:rsid w:val="00B47730"/>
    <w:rsid w:val="00BF62E7"/>
    <w:rsid w:val="00CB0664"/>
    <w:rsid w:val="00F371B7"/>
    <w:rsid w:val="00FC693F"/>
    <w:rsid w:val="01DB7918"/>
    <w:rsid w:val="05056ECB"/>
    <w:rsid w:val="38B042EE"/>
    <w:rsid w:val="4F8F4094"/>
    <w:rsid w:val="7EF45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6605B9D"/>
  <w14:defaultImageDpi w14:val="300"/>
  <w15:docId w15:val="{3D279D18-4B93-4ED7-A745-EEADB644F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 w:qFormat="1"/>
    <w:lsdException w:name="toa heading" w:semiHidden="1" w:unhideWhenUsed="1"/>
    <w:lsdException w:name="List" w:unhideWhenUsed="1" w:qFormat="1"/>
    <w:lsdException w:name="List Bullet" w:unhideWhenUsed="1" w:qFormat="1"/>
    <w:lsdException w:name="List Number" w:unhideWhenUsed="1"/>
    <w:lsdException w:name="List 2" w:unhideWhenUsed="1" w:qFormat="1"/>
    <w:lsdException w:name="List 3" w:unhideWhenUsed="1"/>
    <w:lsdException w:name="List 4" w:semiHidden="1" w:unhideWhenUsed="1"/>
    <w:lsdException w:name="List 5" w:semiHidden="1" w:unhideWhenUsed="1"/>
    <w:lsdException w:name="List Bullet 2" w:unhideWhenUsed="1" w:qFormat="1"/>
    <w:lsdException w:name="List Bullet 3" w:unhideWhenUsed="1"/>
    <w:lsdException w:name="List Bullet 4" w:semiHidden="1" w:unhideWhenUsed="1"/>
    <w:lsdException w:name="List Bullet 5" w:semiHidden="1" w:unhideWhenUsed="1"/>
    <w:lsdException w:name="List Number 2" w:unhideWhenUsed="1" w:qFormat="1"/>
    <w:lsdException w:name="List Number 3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/>
    <w:lsdException w:name="Body Text Indent" w:semiHidden="1" w:unhideWhenUsed="1"/>
    <w:lsdException w:name="List Continue" w:unhideWhenUsed="1" w:qFormat="1"/>
    <w:lsdException w:name="List Continue 2" w:unhideWhenUsed="1" w:qFormat="1"/>
    <w:lsdException w:name="List Continue 3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/>
    <w:lsdException w:name="Body Text 3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 w:qFormat="1"/>
    <w:lsdException w:name="Light List" w:uiPriority="61" w:qFormat="1"/>
    <w:lsdException w:name="Light Grid" w:uiPriority="62" w:qFormat="1"/>
    <w:lsdException w:name="Medium Shading 1" w:uiPriority="63" w:qFormat="1"/>
    <w:lsdException w:name="Medium Shading 2" w:uiPriority="64" w:qFormat="1"/>
    <w:lsdException w:name="Medium List 1" w:uiPriority="65" w:qFormat="1"/>
    <w:lsdException w:name="Medium List 2" w:uiPriority="66" w:qFormat="1"/>
    <w:lsdException w:name="Medium Grid 1" w:uiPriority="67" w:qFormat="1"/>
    <w:lsdException w:name="Medium Grid 2" w:uiPriority="68"/>
    <w:lsdException w:name="Medium Grid 3" w:uiPriority="69" w:qFormat="1"/>
    <w:lsdException w:name="Dark List" w:uiPriority="70" w:qFormat="1"/>
    <w:lsdException w:name="Colorful Shading" w:uiPriority="71"/>
    <w:lsdException w:name="Colorful List" w:uiPriority="72"/>
    <w:lsdException w:name="Colorful Grid" w:uiPriority="73"/>
    <w:lsdException w:name="Light Shading Accent 1" w:uiPriority="60" w:qFormat="1"/>
    <w:lsdException w:name="Light List Accent 1" w:uiPriority="61" w:qFormat="1"/>
    <w:lsdException w:name="Light Grid Accent 1" w:uiPriority="62" w:qFormat="1"/>
    <w:lsdException w:name="Medium Shading 1 Accent 1" w:uiPriority="63" w:qFormat="1"/>
    <w:lsdException w:name="Medium Shading 2 Accent 1" w:uiPriority="64" w:qFormat="1"/>
    <w:lsdException w:name="Medium List 1 Accent 1" w:uiPriority="65" w:qFormat="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 w:qFormat="1"/>
    <w:lsdException w:name="Medium Grid 1 Accent 1" w:uiPriority="67" w:qFormat="1"/>
    <w:lsdException w:name="Medium Grid 2 Accent 1" w:uiPriority="68"/>
    <w:lsdException w:name="Medium Grid 3 Accent 1" w:uiPriority="69" w:qFormat="1"/>
    <w:lsdException w:name="Dark List Accent 1" w:uiPriority="70" w:qFormat="1"/>
    <w:lsdException w:name="Colorful Shading Accent 1" w:uiPriority="71" w:qFormat="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 w:qFormat="1"/>
    <w:lsdException w:name="Light Grid Accent 2" w:uiPriority="62"/>
    <w:lsdException w:name="Medium Shading 1 Accent 2" w:uiPriority="63" w:qFormat="1"/>
    <w:lsdException w:name="Medium Shading 2 Accent 2" w:uiPriority="64" w:qFormat="1"/>
    <w:lsdException w:name="Medium List 1 Accent 2" w:uiPriority="65" w:qFormat="1"/>
    <w:lsdException w:name="Medium List 2 Accent 2" w:uiPriority="66" w:qFormat="1"/>
    <w:lsdException w:name="Medium Grid 1 Accent 2" w:uiPriority="67" w:qFormat="1"/>
    <w:lsdException w:name="Medium Grid 2 Accent 2" w:uiPriority="68"/>
    <w:lsdException w:name="Medium Grid 3 Accent 2" w:uiPriority="69" w:qFormat="1"/>
    <w:lsdException w:name="Dark List Accent 2" w:uiPriority="70" w:qFormat="1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 w:qFormat="1"/>
    <w:lsdException w:name="Light List Accent 3" w:uiPriority="61" w:qFormat="1"/>
    <w:lsdException w:name="Light Grid Accent 3" w:uiPriority="62" w:qFormat="1"/>
    <w:lsdException w:name="Medium Shading 1 Accent 3" w:uiPriority="63" w:qFormat="1"/>
    <w:lsdException w:name="Medium Shading 2 Accent 3" w:uiPriority="64" w:qFormat="1"/>
    <w:lsdException w:name="Medium List 1 Accent 3" w:uiPriority="65" w:qFormat="1"/>
    <w:lsdException w:name="Medium List 2 Accent 3" w:uiPriority="66" w:qFormat="1"/>
    <w:lsdException w:name="Medium Grid 1 Accent 3" w:uiPriority="67" w:qFormat="1"/>
    <w:lsdException w:name="Medium Grid 2 Accent 3" w:uiPriority="68"/>
    <w:lsdException w:name="Medium Grid 3 Accent 3" w:uiPriority="69" w:qFormat="1"/>
    <w:lsdException w:name="Dark List Accent 3" w:uiPriority="70" w:qFormat="1"/>
    <w:lsdException w:name="Colorful Shading Accent 3" w:uiPriority="71" w:qFormat="1"/>
    <w:lsdException w:name="Colorful List Accent 3" w:uiPriority="72" w:qFormat="1"/>
    <w:lsdException w:name="Colorful Grid Accent 3" w:uiPriority="73"/>
    <w:lsdException w:name="Light Shading Accent 4" w:uiPriority="60" w:qFormat="1"/>
    <w:lsdException w:name="Light List Accent 4" w:uiPriority="61" w:qFormat="1"/>
    <w:lsdException w:name="Light Grid Accent 4" w:uiPriority="62" w:qFormat="1"/>
    <w:lsdException w:name="Medium Shading 1 Accent 4" w:uiPriority="63" w:qFormat="1"/>
    <w:lsdException w:name="Medium Shading 2 Accent 4" w:uiPriority="64" w:qFormat="1"/>
    <w:lsdException w:name="Medium List 1 Accent 4" w:uiPriority="65" w:qFormat="1"/>
    <w:lsdException w:name="Medium List 2 Accent 4" w:uiPriority="66" w:qFormat="1"/>
    <w:lsdException w:name="Medium Grid 1 Accent 4" w:uiPriority="67" w:qFormat="1"/>
    <w:lsdException w:name="Medium Grid 2 Accent 4" w:uiPriority="68" w:qFormat="1"/>
    <w:lsdException w:name="Medium Grid 3 Accent 4" w:uiPriority="69" w:qFormat="1"/>
    <w:lsdException w:name="Dark List Accent 4" w:uiPriority="70" w:qFormat="1"/>
    <w:lsdException w:name="Colorful Shading Accent 4" w:uiPriority="71"/>
    <w:lsdException w:name="Colorful List Accent 4" w:uiPriority="72"/>
    <w:lsdException w:name="Colorful Grid Accent 4" w:uiPriority="73" w:qFormat="1"/>
    <w:lsdException w:name="Light Shading Accent 5" w:uiPriority="60" w:qFormat="1"/>
    <w:lsdException w:name="Light List Accent 5" w:uiPriority="61" w:qFormat="1"/>
    <w:lsdException w:name="Light Grid Accent 5" w:uiPriority="62" w:qFormat="1"/>
    <w:lsdException w:name="Medium Shading 1 Accent 5" w:uiPriority="63" w:qFormat="1"/>
    <w:lsdException w:name="Medium Shading 2 Accent 5" w:uiPriority="64" w:qFormat="1"/>
    <w:lsdException w:name="Medium List 1 Accent 5" w:uiPriority="65" w:qFormat="1"/>
    <w:lsdException w:name="Medium List 2 Accent 5" w:uiPriority="66" w:qFormat="1"/>
    <w:lsdException w:name="Medium Grid 1 Accent 5" w:uiPriority="67" w:qFormat="1"/>
    <w:lsdException w:name="Medium Grid 2 Accent 5" w:uiPriority="68" w:qFormat="1"/>
    <w:lsdException w:name="Medium Grid 3 Accent 5" w:uiPriority="69" w:qFormat="1"/>
    <w:lsdException w:name="Dark List Accent 5" w:uiPriority="70" w:qFormat="1"/>
    <w:lsdException w:name="Colorful Shading Accent 5" w:uiPriority="71" w:qFormat="1"/>
    <w:lsdException w:name="Colorful List Accent 5" w:uiPriority="72" w:qFormat="1"/>
    <w:lsdException w:name="Colorful Grid Accent 5" w:uiPriority="73"/>
    <w:lsdException w:name="Light Shading Accent 6" w:uiPriority="60" w:qFormat="1"/>
    <w:lsdException w:name="Light List Accent 6" w:uiPriority="61" w:qFormat="1"/>
    <w:lsdException w:name="Light Grid Accent 6" w:uiPriority="62" w:qFormat="1"/>
    <w:lsdException w:name="Medium Shading 1 Accent 6" w:uiPriority="63" w:qFormat="1"/>
    <w:lsdException w:name="Medium Shading 2 Accent 6" w:uiPriority="64" w:qFormat="1"/>
    <w:lsdException w:name="Medium List 1 Accent 6" w:uiPriority="65" w:qFormat="1"/>
    <w:lsdException w:name="Medium List 2 Accent 6" w:uiPriority="66" w:qFormat="1"/>
    <w:lsdException w:name="Medium Grid 1 Accent 6" w:uiPriority="67"/>
    <w:lsdException w:name="Medium Grid 2 Accent 6" w:uiPriority="68" w:qFormat="1"/>
    <w:lsdException w:name="Medium Grid 3 Accent 6" w:uiPriority="69" w:qFormat="1"/>
    <w:lsdException w:name="Dark List Accent 6" w:uiPriority="70" w:qFormat="1"/>
    <w:lsdException w:name="Colorful Shading Accent 6" w:uiPriority="71" w:qFormat="1"/>
    <w:lsdException w:name="Colorful List Accent 6" w:uiPriority="72" w:qFormat="1"/>
    <w:lsdException w:name="Colorful Grid Accent 6" w:uiPriority="73" w:qFormat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Times New Roman" w:eastAsia="Times New Roman" w:hAnsi="Times New Roman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pPr>
      <w:spacing w:after="120"/>
    </w:pPr>
  </w:style>
  <w:style w:type="paragraph" w:styleId="BodyText2">
    <w:name w:val="Body Text 2"/>
    <w:basedOn w:val="Normal"/>
    <w:link w:val="BodyText2Char"/>
    <w:uiPriority w:val="99"/>
    <w:unhideWhenUsed/>
    <w:pPr>
      <w:spacing w:after="120" w:line="480" w:lineRule="auto"/>
    </w:pPr>
  </w:style>
  <w:style w:type="paragraph" w:styleId="BodyText3">
    <w:name w:val="Body Text 3"/>
    <w:basedOn w:val="Normal"/>
    <w:link w:val="BodyText3Char"/>
    <w:uiPriority w:val="99"/>
    <w:unhideWhenUsed/>
    <w:pPr>
      <w:spacing w:after="120"/>
    </w:pPr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List">
    <w:name w:val="List"/>
    <w:basedOn w:val="Normal"/>
    <w:uiPriority w:val="99"/>
    <w:unhideWhenUsed/>
    <w:qFormat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qFormat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qFormat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pPr>
      <w:numPr>
        <w:numId w:val="3"/>
      </w:numPr>
      <w:contextualSpacing/>
    </w:pPr>
  </w:style>
  <w:style w:type="paragraph" w:styleId="ListContinue">
    <w:name w:val="List Continue"/>
    <w:basedOn w:val="Normal"/>
    <w:uiPriority w:val="99"/>
    <w:unhideWhenUsed/>
    <w:qFormat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qFormat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pPr>
      <w:spacing w:after="120"/>
      <w:ind w:left="1080"/>
      <w:contextualSpacing/>
    </w:pPr>
  </w:style>
  <w:style w:type="paragraph" w:styleId="ListNumber">
    <w:name w:val="List Number"/>
    <w:basedOn w:val="Normal"/>
    <w:uiPriority w:val="99"/>
    <w:unhideWhenUsed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unhideWhenUsed/>
    <w:qFormat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unhideWhenUsed/>
    <w:qFormat/>
    <w:pPr>
      <w:numPr>
        <w:numId w:val="6"/>
      </w:numPr>
      <w:contextualSpacing/>
    </w:pPr>
  </w:style>
  <w:style w:type="paragraph" w:styleId="MacroText">
    <w:name w:val="macro"/>
    <w:link w:val="MacroTextChar"/>
    <w:uiPriority w:val="99"/>
    <w:unhideWhenUsed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lang w:val="en-US" w:eastAsia="en-US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LightShading">
    <w:name w:val="Light Shading"/>
    <w:basedOn w:val="TableNormal"/>
    <w:uiPriority w:val="60"/>
    <w:qFormat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qFormat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qFormat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qFormat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qFormat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qFormat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qFormat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LightGrid-Accent1">
    <w:name w:val="Light Grid Accent 1"/>
    <w:basedOn w:val="TableNormal"/>
    <w:uiPriority w:val="62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LightGrid-Accent2">
    <w:name w:val="Light Grid Accent 2"/>
    <w:basedOn w:val="TableNormal"/>
    <w:uiPriority w:val="62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LightGrid-Accent3">
    <w:name w:val="Light Grid Accent 3"/>
    <w:basedOn w:val="TableNormal"/>
    <w:uiPriority w:val="62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LightGrid-Accent4">
    <w:name w:val="Light Grid Accent 4"/>
    <w:basedOn w:val="TableNormal"/>
    <w:uiPriority w:val="62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LightGrid-Accent5">
    <w:name w:val="Light Grid Accent 5"/>
    <w:basedOn w:val="TableNormal"/>
    <w:uiPriority w:val="62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LightGrid-Accent6">
    <w:name w:val="Light Grid Accent 6"/>
    <w:basedOn w:val="TableNormal"/>
    <w:uiPriority w:val="62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MediumShading1">
    <w:name w:val="Medium Shading 1"/>
    <w:basedOn w:val="TableNormal"/>
    <w:uiPriority w:val="63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qFormat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qFormat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qFormat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qFormat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qFormat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qFormat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qFormat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qFormat/>
    <w:rPr>
      <w:color w:val="FFFFFF" w:themeColor="background1"/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qFormat/>
    <w:rPr>
      <w:color w:val="FFFFFF" w:themeColor="background1"/>
    </w:rPr>
    <w:tblPr/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qFormat/>
    <w:rPr>
      <w:color w:val="FFFFFF" w:themeColor="background1"/>
    </w:rPr>
    <w:tblPr/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qFormat/>
    <w:rPr>
      <w:color w:val="FFFFFF" w:themeColor="background1"/>
    </w:rPr>
    <w:tblPr/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qFormat/>
    <w:rPr>
      <w:color w:val="FFFFFF" w:themeColor="background1"/>
    </w:rPr>
    <w:tblPr/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qFormat/>
    <w:rPr>
      <w:color w:val="FFFFFF" w:themeColor="background1"/>
    </w:rPr>
    <w:tblPr/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qFormat/>
    <w:rPr>
      <w:color w:val="FFFFFF" w:themeColor="background1"/>
    </w:rPr>
    <w:tblPr/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qFormat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qFormat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qFormat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Pr>
      <w:color w:val="000000" w:themeColor="text1"/>
    </w:rPr>
    <w:tblPr/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qFormat/>
    <w:rPr>
      <w:color w:val="000000" w:themeColor="text1"/>
    </w:rPr>
    <w:tblPr/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Pr>
      <w:color w:val="000000" w:themeColor="text1"/>
    </w:rPr>
    <w:tblPr/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qFormat/>
    <w:rPr>
      <w:color w:val="000000" w:themeColor="text1"/>
    </w:rPr>
    <w:tblPr/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Pr>
      <w:color w:val="000000" w:themeColor="text1"/>
    </w:rPr>
    <w:tblPr/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qFormat/>
    <w:rPr>
      <w:color w:val="000000" w:themeColor="text1"/>
    </w:rPr>
    <w:tblPr/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qFormat/>
    <w:rPr>
      <w:color w:val="000000" w:themeColor="text1"/>
    </w:rPr>
    <w:tblPr/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paragraph" w:styleId="NoSpacing">
    <w:name w:val="No Spacing"/>
    <w:uiPriority w:val="1"/>
    <w:qFormat/>
    <w:rPr>
      <w:sz w:val="22"/>
      <w:szCs w:val="22"/>
      <w:lang w:val="en-US" w:eastAsia="en-US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odyTextChar">
    <w:name w:val="Body Text Char"/>
    <w:basedOn w:val="DefaultParagraphFont"/>
    <w:link w:val="BodyText"/>
    <w:uiPriority w:val="99"/>
    <w:qFormat/>
  </w:style>
  <w:style w:type="character" w:customStyle="1" w:styleId="BodyText2Char">
    <w:name w:val="Body Text 2 Char"/>
    <w:basedOn w:val="DefaultParagraphFont"/>
    <w:link w:val="BodyText2"/>
    <w:uiPriority w:val="99"/>
    <w:qFormat/>
  </w:style>
  <w:style w:type="character" w:customStyle="1" w:styleId="BodyText3Char">
    <w:name w:val="Body Text 3 Char"/>
    <w:basedOn w:val="DefaultParagraphFont"/>
    <w:link w:val="BodyText3"/>
    <w:uiPriority w:val="99"/>
    <w:rPr>
      <w:sz w:val="16"/>
      <w:szCs w:val="16"/>
    </w:rPr>
  </w:style>
  <w:style w:type="character" w:customStyle="1" w:styleId="MacroTextChar">
    <w:name w:val="Macro Text Char"/>
    <w:basedOn w:val="DefaultParagraphFont"/>
    <w:link w:val="MacroText"/>
    <w:uiPriority w:val="99"/>
    <w:qFormat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Pr>
      <w:b/>
      <w:bCs/>
      <w:i/>
      <w:iCs/>
      <w:color w:val="4F81BD" w:themeColor="accent1"/>
    </w:rPr>
  </w:style>
  <w:style w:type="character" w:customStyle="1" w:styleId="SubtleEmphasis1">
    <w:name w:val="Subtle Emphasis1"/>
    <w:basedOn w:val="DefaultParagraphFont"/>
    <w:uiPriority w:val="19"/>
    <w:qFormat/>
    <w:rPr>
      <w:i/>
      <w:iCs/>
      <w:color w:val="7F7F7F" w:themeColor="text1" w:themeTint="80"/>
    </w:rPr>
  </w:style>
  <w:style w:type="character" w:customStyle="1" w:styleId="IntenseEmphasis1">
    <w:name w:val="Intense Emphasis1"/>
    <w:basedOn w:val="DefaultParagraphFont"/>
    <w:uiPriority w:val="21"/>
    <w:qFormat/>
    <w:rPr>
      <w:b/>
      <w:bCs/>
      <w:i/>
      <w:iCs/>
      <w:color w:val="4F81BD" w:themeColor="accent1"/>
    </w:rPr>
  </w:style>
  <w:style w:type="character" w:customStyle="1" w:styleId="SubtleReference1">
    <w:name w:val="Subtle Reference1"/>
    <w:basedOn w:val="DefaultParagraphFont"/>
    <w:uiPriority w:val="31"/>
    <w:qFormat/>
    <w:rPr>
      <w:smallCaps/>
      <w:color w:val="C0504D" w:themeColor="accent2"/>
      <w:u w:val="single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BookTitle1">
    <w:name w:val="Book Title1"/>
    <w:basedOn w:val="DefaultParagraphFont"/>
    <w:uiPriority w:val="33"/>
    <w:qFormat/>
    <w:rPr>
      <w:b/>
      <w:bCs/>
      <w:smallCaps/>
      <w:spacing w:val="5"/>
    </w:rPr>
  </w:style>
  <w:style w:type="paragraph" w:customStyle="1" w:styleId="TOCHeading1">
    <w:name w:val="TOC Heading1"/>
    <w:basedOn w:val="Heading1"/>
    <w:next w:val="Normal"/>
    <w:uiPriority w:val="39"/>
    <w:semiHidden/>
    <w:unhideWhenUsed/>
    <w:qFormat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149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chemical-cgu-09</cp:lastModifiedBy>
  <cp:revision>2</cp:revision>
  <dcterms:created xsi:type="dcterms:W3CDTF">2013-12-23T23:15:00Z</dcterms:created>
  <dcterms:modified xsi:type="dcterms:W3CDTF">2026-10-27T07:45:00Z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eyJoZGlkIjoiMWQ1MTM0NGNlYWI2ZmI1YTk1YTVlMzJiYTFlNzAxZDUiLCJ1c2VySWQiOiI1Njc1MTU1MTc2ODEifQ==</vt:lpwstr>
  </property>
  <property fmtid="{D5CDD505-2E9C-101B-9397-08002B2CF9AE}" pid="3" name="KSOProductBuildVer">
    <vt:lpwstr>1033-12.1.0.29162</vt:lpwstr>
  </property>
  <property fmtid="{D5CDD505-2E9C-101B-9397-08002B2CF9AE}" pid="4" name="ICV">
    <vt:lpwstr>53F63535F2524E378569BB85486B35C7_13</vt:lpwstr>
  </property>
</Properties>
</file>